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41" w:rsidRDefault="00854241" w:rsidP="00DB7D8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-864235</wp:posOffset>
            </wp:positionV>
            <wp:extent cx="7527925" cy="10617835"/>
            <wp:effectExtent l="19050" t="0" r="0" b="0"/>
            <wp:wrapSquare wrapText="bothSides"/>
            <wp:docPr id="2" name="Рисунок 2" descr="C:\Users\rafis\Desktop\Для сайта\Положения\Новые\О совете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совете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61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241" w:rsidRDefault="00854241" w:rsidP="00DB7D87">
      <w:pPr>
        <w:rPr>
          <w:sz w:val="28"/>
          <w:szCs w:val="28"/>
        </w:rPr>
      </w:pPr>
    </w:p>
    <w:p w:rsidR="00D21D06" w:rsidRPr="00DB7D87" w:rsidRDefault="00FC48A5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-</w:t>
      </w:r>
      <w:r w:rsidR="00D21D06" w:rsidRPr="00DB7D87">
        <w:rPr>
          <w:sz w:val="28"/>
          <w:szCs w:val="28"/>
        </w:rPr>
        <w:t>проведении опросов среди учащихся и родителей в пределах своей компетенции;</w:t>
      </w:r>
    </w:p>
    <w:p w:rsidR="00D21D06" w:rsidRPr="00FC48A5" w:rsidRDefault="00FC48A5" w:rsidP="00D21D06">
      <w:pPr>
        <w:jc w:val="both"/>
        <w:rPr>
          <w:i/>
          <w:sz w:val="28"/>
          <w:szCs w:val="28"/>
        </w:rPr>
      </w:pPr>
      <w:bookmarkStart w:id="0" w:name="bookmark30"/>
      <w:r>
        <w:rPr>
          <w:i/>
          <w:sz w:val="28"/>
          <w:szCs w:val="28"/>
        </w:rPr>
        <w:t>3.3.Р</w:t>
      </w:r>
      <w:r w:rsidR="00FA1637">
        <w:rPr>
          <w:i/>
          <w:sz w:val="28"/>
          <w:szCs w:val="28"/>
        </w:rPr>
        <w:t>е</w:t>
      </w:r>
      <w:r w:rsidR="00D21D06" w:rsidRPr="00FC48A5">
        <w:rPr>
          <w:i/>
          <w:sz w:val="28"/>
          <w:szCs w:val="28"/>
        </w:rPr>
        <w:t>комендовать:</w:t>
      </w:r>
      <w:bookmarkEnd w:id="0"/>
    </w:p>
    <w:p w:rsidR="00D21D06" w:rsidRPr="00DB7D87" w:rsidRDefault="00FC48A5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-</w:t>
      </w:r>
      <w:r w:rsidR="00D21D06" w:rsidRPr="00DB7D87">
        <w:rPr>
          <w:sz w:val="28"/>
          <w:szCs w:val="28"/>
        </w:rPr>
        <w:t>учащихся для участия в научно-практических кон</w:t>
      </w:r>
      <w:r w:rsidR="00D21D06" w:rsidRPr="00DB7D87">
        <w:rPr>
          <w:sz w:val="28"/>
          <w:szCs w:val="28"/>
        </w:rPr>
        <w:softHyphen/>
        <w:t>ференциях различного уровня;</w:t>
      </w:r>
    </w:p>
    <w:p w:rsidR="00D21D06" w:rsidRPr="00DB7D87" w:rsidRDefault="00FA1637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 xml:space="preserve">- </w:t>
      </w:r>
      <w:r w:rsidR="001B6D07" w:rsidRPr="00DB7D87">
        <w:rPr>
          <w:sz w:val="28"/>
          <w:szCs w:val="28"/>
        </w:rPr>
        <w:t xml:space="preserve">учащихся для поощрения в </w:t>
      </w:r>
      <w:r w:rsidRPr="00DB7D87">
        <w:rPr>
          <w:sz w:val="28"/>
          <w:szCs w:val="28"/>
        </w:rPr>
        <w:t>информационны</w:t>
      </w:r>
      <w:r w:rsidR="001B6D07" w:rsidRPr="00DB7D87">
        <w:rPr>
          <w:sz w:val="28"/>
          <w:szCs w:val="28"/>
        </w:rPr>
        <w:t>х</w:t>
      </w:r>
      <w:r w:rsidRPr="00DB7D87">
        <w:rPr>
          <w:sz w:val="28"/>
          <w:szCs w:val="28"/>
        </w:rPr>
        <w:t xml:space="preserve"> средства</w:t>
      </w:r>
      <w:r w:rsidR="001B6D07" w:rsidRPr="00DB7D87">
        <w:rPr>
          <w:sz w:val="28"/>
          <w:szCs w:val="28"/>
        </w:rPr>
        <w:t>х</w:t>
      </w:r>
      <w:r w:rsidRPr="00DB7D87">
        <w:rPr>
          <w:sz w:val="28"/>
          <w:szCs w:val="28"/>
        </w:rPr>
        <w:t xml:space="preserve"> школы</w:t>
      </w:r>
      <w:r w:rsidR="00D21D06" w:rsidRPr="00DB7D87">
        <w:rPr>
          <w:sz w:val="28"/>
          <w:szCs w:val="28"/>
        </w:rPr>
        <w:t xml:space="preserve"> (стенд</w:t>
      </w:r>
      <w:r w:rsidR="001B6D07" w:rsidRPr="00DB7D87">
        <w:rPr>
          <w:sz w:val="28"/>
          <w:szCs w:val="28"/>
        </w:rPr>
        <w:t>ы</w:t>
      </w:r>
      <w:r w:rsidR="00D21D06" w:rsidRPr="00DB7D87">
        <w:rPr>
          <w:sz w:val="28"/>
          <w:szCs w:val="28"/>
        </w:rPr>
        <w:t>, пе</w:t>
      </w:r>
      <w:r w:rsidR="00D21D06" w:rsidRPr="00DB7D87">
        <w:rPr>
          <w:sz w:val="28"/>
          <w:szCs w:val="28"/>
        </w:rPr>
        <w:softHyphen/>
        <w:t>чатны</w:t>
      </w:r>
      <w:r w:rsidR="001B6D07" w:rsidRPr="00DB7D87">
        <w:rPr>
          <w:sz w:val="28"/>
          <w:szCs w:val="28"/>
        </w:rPr>
        <w:t>е</w:t>
      </w:r>
      <w:r w:rsidR="00D21D06" w:rsidRPr="00DB7D87">
        <w:rPr>
          <w:sz w:val="28"/>
          <w:szCs w:val="28"/>
        </w:rPr>
        <w:t xml:space="preserve"> издания и т.п.);</w:t>
      </w:r>
    </w:p>
    <w:p w:rsidR="00C66FA4" w:rsidRPr="00DB7D87" w:rsidRDefault="00C66FA4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- учащихся для награждения.</w:t>
      </w:r>
    </w:p>
    <w:p w:rsidR="00D21D06" w:rsidRPr="00FA1637" w:rsidRDefault="00FA1637" w:rsidP="00D21D06">
      <w:pPr>
        <w:jc w:val="both"/>
        <w:rPr>
          <w:i/>
          <w:sz w:val="28"/>
          <w:szCs w:val="28"/>
        </w:rPr>
      </w:pPr>
      <w:bookmarkStart w:id="1" w:name="bookmark32"/>
      <w:r>
        <w:rPr>
          <w:i/>
          <w:sz w:val="28"/>
          <w:szCs w:val="28"/>
        </w:rPr>
        <w:t>3.4. П</w:t>
      </w:r>
      <w:r w:rsidR="00D21D06" w:rsidRPr="00FA1637">
        <w:rPr>
          <w:i/>
          <w:sz w:val="28"/>
          <w:szCs w:val="28"/>
        </w:rPr>
        <w:t>ринимать решения об:</w:t>
      </w:r>
      <w:bookmarkEnd w:id="1"/>
    </w:p>
    <w:p w:rsidR="00D21D06" w:rsidRPr="00D21D06" w:rsidRDefault="00FA1637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организации в своем составе различных секций, утверждении планов их работы и назначении их руководителей;</w:t>
      </w:r>
    </w:p>
    <w:p w:rsidR="00D21D06" w:rsidRPr="00DB7D87" w:rsidRDefault="00FA1637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- о</w:t>
      </w:r>
      <w:r w:rsidR="00D21D06" w:rsidRPr="00DB7D87">
        <w:rPr>
          <w:sz w:val="28"/>
          <w:szCs w:val="28"/>
        </w:rPr>
        <w:t>рганизации работы общественной приемной Со</w:t>
      </w:r>
      <w:r w:rsidR="00D21D06" w:rsidRPr="00DB7D87">
        <w:rPr>
          <w:sz w:val="28"/>
          <w:szCs w:val="28"/>
        </w:rPr>
        <w:softHyphen/>
        <w:t>вета;</w:t>
      </w:r>
    </w:p>
    <w:p w:rsidR="00D21D06" w:rsidRPr="00FA1637" w:rsidRDefault="00FA1637" w:rsidP="00D21D06">
      <w:pPr>
        <w:jc w:val="both"/>
        <w:rPr>
          <w:i/>
          <w:sz w:val="28"/>
          <w:szCs w:val="28"/>
        </w:rPr>
      </w:pPr>
      <w:bookmarkStart w:id="2" w:name="bookmark33"/>
      <w:r>
        <w:rPr>
          <w:i/>
          <w:sz w:val="28"/>
          <w:szCs w:val="28"/>
        </w:rPr>
        <w:t>3.5. О</w:t>
      </w:r>
      <w:r w:rsidR="00D21D06" w:rsidRPr="00FA1637">
        <w:rPr>
          <w:i/>
          <w:sz w:val="28"/>
          <w:szCs w:val="28"/>
        </w:rPr>
        <w:t>существлять:</w:t>
      </w:r>
      <w:bookmarkEnd w:id="2"/>
    </w:p>
    <w:p w:rsidR="00D21D06" w:rsidRPr="00D21D06" w:rsidRDefault="00FA1637" w:rsidP="00D21D06">
      <w:pPr>
        <w:jc w:val="both"/>
        <w:rPr>
          <w:sz w:val="28"/>
          <w:szCs w:val="28"/>
        </w:rPr>
      </w:pPr>
      <w:r w:rsidRPr="00DB7D87">
        <w:rPr>
          <w:sz w:val="28"/>
          <w:szCs w:val="28"/>
        </w:rPr>
        <w:t xml:space="preserve">- </w:t>
      </w:r>
      <w:r w:rsidR="00D21D06" w:rsidRPr="00DB7D87">
        <w:rPr>
          <w:sz w:val="28"/>
          <w:szCs w:val="28"/>
        </w:rPr>
        <w:t>предоставление мнения при принятии локальных нормативных актов</w:t>
      </w:r>
      <w:r w:rsidR="00D21D06" w:rsidRPr="00D21D06">
        <w:rPr>
          <w:sz w:val="28"/>
          <w:szCs w:val="28"/>
        </w:rPr>
        <w:t>, затрагивающих права и законные интересы учащихся;</w:t>
      </w:r>
    </w:p>
    <w:p w:rsidR="00D21D06" w:rsidRPr="00D21D06" w:rsidRDefault="00FA1637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выборы из своего состава председателя и заместителя;</w:t>
      </w:r>
    </w:p>
    <w:p w:rsidR="00D21D06" w:rsidRPr="00D21D06" w:rsidRDefault="00FA1637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проведение опросов и референдумов среди уча</w:t>
      </w:r>
      <w:r w:rsidR="00D21D06" w:rsidRPr="00D21D06">
        <w:rPr>
          <w:sz w:val="28"/>
          <w:szCs w:val="28"/>
        </w:rPr>
        <w:softHyphen/>
        <w:t>щихся;</w:t>
      </w:r>
    </w:p>
    <w:p w:rsidR="00D21D06" w:rsidRPr="00D21D06" w:rsidRDefault="00FA1637" w:rsidP="00D21D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встречи с администрацией школы </w:t>
      </w:r>
      <w:r w:rsidR="00D21D06" w:rsidRPr="00D21D06">
        <w:rPr>
          <w:sz w:val="28"/>
          <w:szCs w:val="28"/>
        </w:rPr>
        <w:t xml:space="preserve"> по мере необходи</w:t>
      </w:r>
      <w:r w:rsidR="00D21D06" w:rsidRPr="00D21D06">
        <w:rPr>
          <w:sz w:val="28"/>
          <w:szCs w:val="28"/>
        </w:rPr>
        <w:softHyphen/>
        <w:t>мости;</w:t>
      </w:r>
    </w:p>
    <w:p w:rsidR="00D21D06" w:rsidRPr="00D21D06" w:rsidRDefault="00FA1637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сбор предлож</w:t>
      </w:r>
      <w:r>
        <w:rPr>
          <w:sz w:val="28"/>
          <w:szCs w:val="28"/>
        </w:rPr>
        <w:t>ений учащихся к администрации школы</w:t>
      </w:r>
      <w:r w:rsidR="00D21D06" w:rsidRPr="00D21D06">
        <w:rPr>
          <w:sz w:val="28"/>
          <w:szCs w:val="28"/>
        </w:rPr>
        <w:t xml:space="preserve"> и ее коллегиальным органам управления;</w:t>
      </w:r>
    </w:p>
    <w:p w:rsidR="00D21D06" w:rsidRPr="00D21D06" w:rsidRDefault="00FA1637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взаимодействие с молодежными и детскими орга</w:t>
      </w:r>
      <w:r w:rsidR="00D21D06" w:rsidRPr="00D21D06">
        <w:rPr>
          <w:sz w:val="28"/>
          <w:szCs w:val="28"/>
        </w:rPr>
        <w:softHyphen/>
        <w:t>низациями всех уровней;</w:t>
      </w:r>
    </w:p>
    <w:p w:rsidR="00D21D06" w:rsidRPr="00D21D06" w:rsidRDefault="00D21D06" w:rsidP="00D21D06">
      <w:pPr>
        <w:jc w:val="both"/>
        <w:rPr>
          <w:sz w:val="28"/>
          <w:szCs w:val="28"/>
        </w:rPr>
      </w:pPr>
      <w:r w:rsidRPr="00D21D06">
        <w:rPr>
          <w:sz w:val="28"/>
          <w:szCs w:val="28"/>
        </w:rPr>
        <w:t>внесение изменений и дополнений в настоящее Положение;</w:t>
      </w:r>
    </w:p>
    <w:p w:rsidR="00D21D06" w:rsidRPr="00DB7D87" w:rsidRDefault="00FA1637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 xml:space="preserve">- </w:t>
      </w:r>
      <w:r w:rsidR="00D21D06" w:rsidRPr="00DB7D87">
        <w:rPr>
          <w:sz w:val="28"/>
          <w:szCs w:val="28"/>
        </w:rPr>
        <w:t>представление интересов учащихся в комиссии по урегулированию споров между участниками образо</w:t>
      </w:r>
      <w:r w:rsidR="00D21D06" w:rsidRPr="00DB7D87">
        <w:rPr>
          <w:sz w:val="28"/>
          <w:szCs w:val="28"/>
        </w:rPr>
        <w:softHyphen/>
        <w:t>вательных отношений;</w:t>
      </w:r>
    </w:p>
    <w:p w:rsidR="00D21D06" w:rsidRPr="00D21D06" w:rsidRDefault="00FA1637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иные полномочия в соответствии с действующим законодательством.</w:t>
      </w:r>
    </w:p>
    <w:p w:rsidR="00D21D06" w:rsidRPr="00FA1637" w:rsidRDefault="00FA1637" w:rsidP="00FA1637">
      <w:pPr>
        <w:jc w:val="center"/>
        <w:rPr>
          <w:b/>
          <w:sz w:val="28"/>
          <w:szCs w:val="28"/>
        </w:rPr>
      </w:pPr>
      <w:bookmarkStart w:id="3" w:name="bookmark34"/>
      <w:r>
        <w:rPr>
          <w:b/>
          <w:sz w:val="28"/>
          <w:szCs w:val="28"/>
        </w:rPr>
        <w:t>4.</w:t>
      </w:r>
      <w:r w:rsidR="00D21D06" w:rsidRPr="00FA1637">
        <w:rPr>
          <w:b/>
          <w:sz w:val="28"/>
          <w:szCs w:val="28"/>
        </w:rPr>
        <w:t>Ответственность Совета</w:t>
      </w:r>
      <w:bookmarkEnd w:id="3"/>
    </w:p>
    <w:p w:rsidR="00D21D06" w:rsidRPr="00D21D06" w:rsidRDefault="00947129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D21D06" w:rsidRPr="00D21D06">
        <w:rPr>
          <w:sz w:val="28"/>
          <w:szCs w:val="28"/>
        </w:rPr>
        <w:t>Совет несет ответственность</w:t>
      </w:r>
      <w:r>
        <w:rPr>
          <w:sz w:val="28"/>
          <w:szCs w:val="28"/>
        </w:rPr>
        <w:t xml:space="preserve"> з</w:t>
      </w:r>
      <w:r w:rsidR="00D21D06" w:rsidRPr="00947129">
        <w:rPr>
          <w:i/>
          <w:sz w:val="28"/>
          <w:szCs w:val="28"/>
        </w:rPr>
        <w:t>а выполнение</w:t>
      </w:r>
      <w:r w:rsidR="00D21D06" w:rsidRPr="00D21D06">
        <w:rPr>
          <w:sz w:val="28"/>
          <w:szCs w:val="28"/>
        </w:rPr>
        <w:t>:</w:t>
      </w:r>
    </w:p>
    <w:p w:rsidR="00D21D06" w:rsidRPr="00D21D06" w:rsidRDefault="00947129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плана своей работы;</w:t>
      </w:r>
    </w:p>
    <w:p w:rsidR="00D21D06" w:rsidRPr="00D21D06" w:rsidRDefault="00947129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принятых решений и рекомендаций;</w:t>
      </w:r>
    </w:p>
    <w:p w:rsidR="00D21D06" w:rsidRPr="00947129" w:rsidRDefault="00947129" w:rsidP="00D21D06">
      <w:pPr>
        <w:jc w:val="both"/>
        <w:rPr>
          <w:sz w:val="28"/>
          <w:szCs w:val="28"/>
        </w:rPr>
      </w:pPr>
      <w:bookmarkStart w:id="4" w:name="bookmark35"/>
      <w:r w:rsidRPr="00947129">
        <w:rPr>
          <w:sz w:val="28"/>
          <w:szCs w:val="28"/>
        </w:rPr>
        <w:t>4.2.Формирование Совета и организацию</w:t>
      </w:r>
      <w:r w:rsidR="00D21D06" w:rsidRPr="00947129">
        <w:rPr>
          <w:sz w:val="28"/>
          <w:szCs w:val="28"/>
        </w:rPr>
        <w:t xml:space="preserve"> его работы</w:t>
      </w:r>
      <w:bookmarkEnd w:id="4"/>
      <w:r>
        <w:rPr>
          <w:sz w:val="28"/>
          <w:szCs w:val="28"/>
        </w:rPr>
        <w:t>.</w:t>
      </w:r>
    </w:p>
    <w:p w:rsidR="00947129" w:rsidRDefault="00C74B7F" w:rsidP="00C74B7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947129" w:rsidRPr="00947129">
        <w:rPr>
          <w:b/>
          <w:sz w:val="28"/>
          <w:szCs w:val="28"/>
        </w:rPr>
        <w:t>5. Организация деятельности Совета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D21D06" w:rsidRPr="00D21D06">
        <w:rPr>
          <w:sz w:val="28"/>
          <w:szCs w:val="28"/>
        </w:rPr>
        <w:t>Совет является представительским органом учениче</w:t>
      </w:r>
      <w:r w:rsidR="00D21D06" w:rsidRPr="00D21D06">
        <w:rPr>
          <w:sz w:val="28"/>
          <w:szCs w:val="28"/>
        </w:rPr>
        <w:softHyphen/>
        <w:t>ского управления.</w:t>
      </w:r>
    </w:p>
    <w:p w:rsidR="00B62864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5.2. </w:t>
      </w:r>
      <w:r w:rsidR="00D21D06" w:rsidRPr="00D21D06">
        <w:rPr>
          <w:sz w:val="28"/>
          <w:szCs w:val="28"/>
        </w:rPr>
        <w:t>В состав Совета входят по одному представителю от к</w:t>
      </w:r>
      <w:r w:rsidR="00C74B7F">
        <w:rPr>
          <w:sz w:val="28"/>
          <w:szCs w:val="28"/>
        </w:rPr>
        <w:t>аждого класса</w:t>
      </w:r>
      <w:r>
        <w:rPr>
          <w:sz w:val="28"/>
          <w:szCs w:val="28"/>
        </w:rPr>
        <w:t xml:space="preserve">  </w:t>
      </w:r>
    </w:p>
    <w:p w:rsidR="00B62864" w:rsidRDefault="00F856B3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5-9</w:t>
      </w:r>
      <w:r w:rsidR="00B62864">
        <w:rPr>
          <w:sz w:val="28"/>
          <w:szCs w:val="28"/>
        </w:rPr>
        <w:t>-х классов.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Состав </w:t>
      </w:r>
      <w:r w:rsidR="00D21D06" w:rsidRPr="00D21D06">
        <w:rPr>
          <w:sz w:val="28"/>
          <w:szCs w:val="28"/>
        </w:rPr>
        <w:t>выбирае</w:t>
      </w:r>
      <w:r>
        <w:rPr>
          <w:sz w:val="28"/>
          <w:szCs w:val="28"/>
        </w:rPr>
        <w:t>тся на  об</w:t>
      </w:r>
      <w:r>
        <w:rPr>
          <w:sz w:val="28"/>
          <w:szCs w:val="28"/>
        </w:rPr>
        <w:softHyphen/>
        <w:t>щем собрании</w:t>
      </w:r>
      <w:r w:rsidR="00D21D06" w:rsidRPr="00D21D06">
        <w:rPr>
          <w:sz w:val="28"/>
          <w:szCs w:val="28"/>
        </w:rPr>
        <w:t xml:space="preserve"> в течение первой учебной недели нового учебного года.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На </w:t>
      </w:r>
      <w:r w:rsidR="00D21D06" w:rsidRPr="00D21D06">
        <w:rPr>
          <w:sz w:val="28"/>
          <w:szCs w:val="28"/>
        </w:rPr>
        <w:t xml:space="preserve"> первом заседании вновь избранный состав Совета выбирает из своего состава председателя и его за</w:t>
      </w:r>
      <w:r w:rsidR="00D21D06" w:rsidRPr="00D21D06">
        <w:rPr>
          <w:sz w:val="28"/>
          <w:szCs w:val="28"/>
        </w:rPr>
        <w:softHyphen/>
        <w:t>мести</w:t>
      </w:r>
      <w:r w:rsidR="00F856B3">
        <w:rPr>
          <w:sz w:val="28"/>
          <w:szCs w:val="28"/>
        </w:rPr>
        <w:t>теля (из числа лиц, достигших 12-14</w:t>
      </w:r>
      <w:r w:rsidR="00D21D06" w:rsidRPr="00D21D06">
        <w:rPr>
          <w:sz w:val="28"/>
          <w:szCs w:val="28"/>
        </w:rPr>
        <w:t>-летнего возраста).</w:t>
      </w:r>
    </w:p>
    <w:p w:rsidR="00D21D06" w:rsidRPr="00DB7D87" w:rsidRDefault="00B62864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5.5.</w:t>
      </w:r>
      <w:r w:rsidR="00D21D06" w:rsidRPr="00DB7D87">
        <w:rPr>
          <w:sz w:val="28"/>
          <w:szCs w:val="28"/>
        </w:rPr>
        <w:t xml:space="preserve">Персональный состав Совета, его председатель и заместитель утверждаются </w:t>
      </w:r>
      <w:r w:rsidRPr="00DB7D87">
        <w:rPr>
          <w:sz w:val="28"/>
          <w:szCs w:val="28"/>
        </w:rPr>
        <w:t xml:space="preserve">приказом </w:t>
      </w:r>
      <w:r w:rsidR="00D21D06" w:rsidRPr="00DB7D87">
        <w:rPr>
          <w:sz w:val="28"/>
          <w:szCs w:val="28"/>
        </w:rPr>
        <w:t xml:space="preserve"> </w:t>
      </w:r>
      <w:r w:rsidRPr="00DB7D87">
        <w:rPr>
          <w:sz w:val="28"/>
          <w:szCs w:val="28"/>
        </w:rPr>
        <w:t>директора</w:t>
      </w:r>
      <w:r w:rsidR="00D21D06" w:rsidRPr="00DB7D87">
        <w:rPr>
          <w:sz w:val="28"/>
          <w:szCs w:val="28"/>
        </w:rPr>
        <w:t>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="00D21D06" w:rsidRPr="00D21D06">
        <w:rPr>
          <w:sz w:val="28"/>
          <w:szCs w:val="28"/>
        </w:rPr>
        <w:t>Непосредственное руководство деятельностью Совета осуществляет его председатель, который: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организует ведение документации;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1D06" w:rsidRPr="00D21D06">
        <w:rPr>
          <w:sz w:val="28"/>
          <w:szCs w:val="28"/>
        </w:rPr>
        <w:t>координирует деятельность членов Совета и при</w:t>
      </w:r>
      <w:r w:rsidR="00D21D06" w:rsidRPr="00D21D06">
        <w:rPr>
          <w:sz w:val="28"/>
          <w:szCs w:val="28"/>
        </w:rPr>
        <w:softHyphen/>
        <w:t>влекаемых к его работе лиц;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21D06" w:rsidRPr="00D21D06">
        <w:rPr>
          <w:sz w:val="28"/>
          <w:szCs w:val="28"/>
        </w:rPr>
        <w:t>ведет заседания Совета;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предоставляет администрации школы </w:t>
      </w:r>
      <w:r w:rsidR="00D21D06" w:rsidRPr="00D21D06">
        <w:rPr>
          <w:sz w:val="28"/>
          <w:szCs w:val="28"/>
        </w:rPr>
        <w:t xml:space="preserve"> мнение Совета при принятии локальных нормативных актов, затрагиваю</w:t>
      </w:r>
      <w:r w:rsidR="00D21D06" w:rsidRPr="00D21D06">
        <w:rPr>
          <w:sz w:val="28"/>
          <w:szCs w:val="28"/>
        </w:rPr>
        <w:softHyphen/>
        <w:t>щих права и законные интересы учащихся.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="00D21D06" w:rsidRPr="00D21D06">
        <w:rPr>
          <w:sz w:val="28"/>
          <w:szCs w:val="28"/>
        </w:rPr>
        <w:t>В случае отсутствия председателя Совета его обязан</w:t>
      </w:r>
      <w:r w:rsidR="00D21D06" w:rsidRPr="00D21D06">
        <w:rPr>
          <w:sz w:val="28"/>
          <w:szCs w:val="28"/>
        </w:rPr>
        <w:softHyphen/>
        <w:t>ности исполняет заместитель председателя Совета.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D21D06" w:rsidRPr="00D21D06">
        <w:rPr>
          <w:sz w:val="28"/>
          <w:szCs w:val="28"/>
        </w:rPr>
        <w:t>Совет по согласованию с директором может привлекать для своей работы любых юридических и физических лиц.</w:t>
      </w:r>
    </w:p>
    <w:p w:rsidR="00D21D06" w:rsidRPr="00DB7D87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DB7D87">
        <w:rPr>
          <w:sz w:val="28"/>
          <w:szCs w:val="28"/>
        </w:rPr>
        <w:t xml:space="preserve">. </w:t>
      </w:r>
      <w:r w:rsidR="00D21D06" w:rsidRPr="00DB7D87">
        <w:rPr>
          <w:sz w:val="28"/>
          <w:szCs w:val="28"/>
        </w:rPr>
        <w:t>Совет работает по плану, сог</w:t>
      </w:r>
      <w:r w:rsidRPr="00DB7D87">
        <w:rPr>
          <w:sz w:val="28"/>
          <w:szCs w:val="28"/>
        </w:rPr>
        <w:t>ласованному с админи</w:t>
      </w:r>
      <w:r w:rsidRPr="00DB7D87">
        <w:rPr>
          <w:sz w:val="28"/>
          <w:szCs w:val="28"/>
        </w:rPr>
        <w:softHyphen/>
        <w:t>страцией школы</w:t>
      </w:r>
      <w:r w:rsidR="00D21D06" w:rsidRPr="00DB7D87">
        <w:rPr>
          <w:sz w:val="28"/>
          <w:szCs w:val="28"/>
        </w:rPr>
        <w:t>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="00D21D06" w:rsidRPr="00D21D06">
        <w:rPr>
          <w:sz w:val="28"/>
          <w:szCs w:val="28"/>
        </w:rPr>
        <w:t>Заседания Совета проводятся по мере необходимости, но не реже одного раза в месяц.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 w:rsidR="00D21D06" w:rsidRPr="00D21D06">
        <w:rPr>
          <w:sz w:val="28"/>
          <w:szCs w:val="28"/>
        </w:rPr>
        <w:t>Кворумом для принятия решений является присут</w:t>
      </w:r>
      <w:r w:rsidR="00D21D06" w:rsidRPr="00D21D06">
        <w:rPr>
          <w:sz w:val="28"/>
          <w:szCs w:val="28"/>
        </w:rPr>
        <w:softHyphen/>
        <w:t>ствие на заседании Совета более половины его членов.</w:t>
      </w:r>
    </w:p>
    <w:p w:rsidR="00D21D06" w:rsidRPr="00D21D06" w:rsidRDefault="00B62864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5.12.</w:t>
      </w:r>
      <w:r w:rsidR="00D21D06" w:rsidRPr="00D21D06">
        <w:rPr>
          <w:sz w:val="28"/>
          <w:szCs w:val="28"/>
        </w:rPr>
        <w:t xml:space="preserve">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</w:t>
      </w:r>
      <w:r>
        <w:rPr>
          <w:sz w:val="28"/>
          <w:szCs w:val="28"/>
        </w:rPr>
        <w:t>на рассмотрение администрации школы</w:t>
      </w:r>
      <w:r w:rsidR="00D21D06" w:rsidRPr="00D21D06">
        <w:rPr>
          <w:sz w:val="28"/>
          <w:szCs w:val="28"/>
        </w:rPr>
        <w:t>.</w:t>
      </w:r>
    </w:p>
    <w:p w:rsidR="00D21D06" w:rsidRPr="00DB7D87" w:rsidRDefault="00B62864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 xml:space="preserve">5.13. </w:t>
      </w:r>
      <w:r w:rsidR="00D21D06" w:rsidRPr="00DB7D87">
        <w:rPr>
          <w:sz w:val="28"/>
          <w:szCs w:val="28"/>
        </w:rPr>
        <w:t>Решения Совета носят:</w:t>
      </w:r>
    </w:p>
    <w:p w:rsidR="00D21D06" w:rsidRPr="00DB7D87" w:rsidRDefault="00B62864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 xml:space="preserve">- </w:t>
      </w:r>
      <w:r w:rsidR="00D21D06" w:rsidRPr="00DB7D87">
        <w:rPr>
          <w:sz w:val="28"/>
          <w:szCs w:val="28"/>
        </w:rPr>
        <w:t>обязательн</w:t>
      </w:r>
      <w:r w:rsidRPr="00DB7D87">
        <w:rPr>
          <w:sz w:val="28"/>
          <w:szCs w:val="28"/>
        </w:rPr>
        <w:t>ый характер для всех учащихся школы</w:t>
      </w:r>
      <w:r w:rsidR="00D21D06" w:rsidRPr="00DB7D87">
        <w:rPr>
          <w:sz w:val="28"/>
          <w:szCs w:val="28"/>
        </w:rPr>
        <w:t>;</w:t>
      </w:r>
    </w:p>
    <w:p w:rsidR="00D21D06" w:rsidRPr="00DB7D87" w:rsidRDefault="00B62864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 xml:space="preserve">- </w:t>
      </w:r>
      <w:r w:rsidR="00D21D06" w:rsidRPr="00DB7D87">
        <w:rPr>
          <w:sz w:val="28"/>
          <w:szCs w:val="28"/>
        </w:rPr>
        <w:t>рекомендательный характер для всех остальных участников образовательных отношений.</w:t>
      </w:r>
    </w:p>
    <w:p w:rsidR="00D21D06" w:rsidRPr="00293C53" w:rsidRDefault="00293C53" w:rsidP="00293C53">
      <w:pPr>
        <w:jc w:val="center"/>
        <w:rPr>
          <w:b/>
          <w:sz w:val="28"/>
          <w:szCs w:val="28"/>
        </w:rPr>
      </w:pPr>
      <w:bookmarkStart w:id="5" w:name="bookmark36"/>
      <w:r>
        <w:rPr>
          <w:b/>
          <w:sz w:val="28"/>
          <w:szCs w:val="28"/>
        </w:rPr>
        <w:t xml:space="preserve">6. </w:t>
      </w:r>
      <w:r w:rsidR="00D21D06" w:rsidRPr="00293C53">
        <w:rPr>
          <w:b/>
          <w:sz w:val="28"/>
          <w:szCs w:val="28"/>
        </w:rPr>
        <w:t>Порядок учета мнения Совета при принятии локаль</w:t>
      </w:r>
      <w:r w:rsidR="00D21D06" w:rsidRPr="00293C53">
        <w:rPr>
          <w:b/>
          <w:sz w:val="28"/>
          <w:szCs w:val="28"/>
        </w:rPr>
        <w:softHyphen/>
        <w:t xml:space="preserve">ных нормативных актов </w:t>
      </w:r>
      <w:bookmarkEnd w:id="5"/>
      <w:r w:rsidRPr="00293C53">
        <w:rPr>
          <w:b/>
          <w:sz w:val="28"/>
          <w:szCs w:val="28"/>
        </w:rPr>
        <w:t>школы</w:t>
      </w:r>
    </w:p>
    <w:p w:rsidR="00D21D06" w:rsidRPr="00DB7D87" w:rsidRDefault="00293C53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6.1.</w:t>
      </w:r>
      <w:r w:rsidR="00D21D06" w:rsidRPr="00DB7D87">
        <w:rPr>
          <w:sz w:val="28"/>
          <w:szCs w:val="28"/>
        </w:rPr>
        <w:t>Перед принятием локального нормативного акта, затрагивающего права и законные интересы учащихся, директор направляет проект акта и обоснование необ</w:t>
      </w:r>
      <w:r w:rsidR="00D21D06" w:rsidRPr="00DB7D87">
        <w:rPr>
          <w:sz w:val="28"/>
          <w:szCs w:val="28"/>
        </w:rPr>
        <w:softHyphen/>
        <w:t>ходимости его принятия в Совет.</w:t>
      </w:r>
    </w:p>
    <w:p w:rsidR="00D21D06" w:rsidRPr="00DB7D87" w:rsidRDefault="00293C53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6.2.</w:t>
      </w:r>
      <w:r w:rsidR="00D21D06" w:rsidRPr="00DB7D87">
        <w:rPr>
          <w:sz w:val="28"/>
          <w:szCs w:val="28"/>
        </w:rPr>
        <w:t>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D21D06" w:rsidRPr="00DB7D87" w:rsidRDefault="00293C53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>6.3.</w:t>
      </w:r>
      <w:r w:rsidR="00D21D06" w:rsidRPr="00DB7D87">
        <w:rPr>
          <w:sz w:val="28"/>
          <w:szCs w:val="28"/>
        </w:rPr>
        <w:t>Если мотивированное мнение Совета не содержит согласия с проектом локального нормативного акта или содержит предложения по его совершенствованию, ди</w:t>
      </w:r>
      <w:r w:rsidR="00D21D06" w:rsidRPr="00DB7D87">
        <w:rPr>
          <w:sz w:val="28"/>
          <w:szCs w:val="28"/>
        </w:rPr>
        <w:softHyphen/>
        <w:t>ректор может либо согласиться с ним, либо обязан в тече</w:t>
      </w:r>
      <w:r w:rsidR="00D21D06" w:rsidRPr="00DB7D87">
        <w:rPr>
          <w:sz w:val="28"/>
          <w:szCs w:val="28"/>
        </w:rPr>
        <w:softHyphen/>
        <w:t>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D21D06" w:rsidRPr="00DB7D87" w:rsidRDefault="00293C53" w:rsidP="00DB7D87">
      <w:pPr>
        <w:rPr>
          <w:sz w:val="28"/>
          <w:szCs w:val="28"/>
        </w:rPr>
      </w:pPr>
      <w:r w:rsidRPr="00DB7D87">
        <w:rPr>
          <w:sz w:val="28"/>
          <w:szCs w:val="28"/>
        </w:rPr>
        <w:t xml:space="preserve">6.4. </w:t>
      </w:r>
      <w:r w:rsidR="00D21D06" w:rsidRPr="00DB7D87">
        <w:rPr>
          <w:sz w:val="28"/>
          <w:szCs w:val="28"/>
        </w:rPr>
        <w:t>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</w:t>
      </w:r>
      <w:r w:rsidR="00D21D06" w:rsidRPr="00DB7D87">
        <w:rPr>
          <w:sz w:val="28"/>
          <w:szCs w:val="28"/>
        </w:rPr>
        <w:softHyphen/>
        <w:t>ветствии с действующим законодательством.</w:t>
      </w:r>
    </w:p>
    <w:p w:rsidR="00D21D06" w:rsidRPr="00293C53" w:rsidRDefault="00293C53" w:rsidP="00293C53">
      <w:pPr>
        <w:jc w:val="center"/>
        <w:rPr>
          <w:b/>
          <w:sz w:val="28"/>
          <w:szCs w:val="28"/>
        </w:rPr>
      </w:pPr>
      <w:bookmarkStart w:id="6" w:name="bookmark37"/>
      <w:r>
        <w:rPr>
          <w:b/>
          <w:sz w:val="28"/>
          <w:szCs w:val="28"/>
        </w:rPr>
        <w:t>7.</w:t>
      </w:r>
      <w:r w:rsidR="00DB7D87">
        <w:rPr>
          <w:b/>
          <w:sz w:val="28"/>
          <w:szCs w:val="28"/>
        </w:rPr>
        <w:t xml:space="preserve"> </w:t>
      </w:r>
      <w:r w:rsidR="00D21D06" w:rsidRPr="00293C53">
        <w:rPr>
          <w:b/>
          <w:sz w:val="28"/>
          <w:szCs w:val="28"/>
        </w:rPr>
        <w:t>Делопроизводство Совета</w:t>
      </w:r>
      <w:bookmarkEnd w:id="6"/>
    </w:p>
    <w:p w:rsidR="00D21D06" w:rsidRPr="00D21D06" w:rsidRDefault="00293C53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D21D06" w:rsidRPr="00D21D06">
        <w:rPr>
          <w:sz w:val="28"/>
          <w:szCs w:val="28"/>
        </w:rPr>
        <w:t>Совет ведет протоколы своих заседаний в соответ</w:t>
      </w:r>
      <w:r w:rsidR="00D21D06" w:rsidRPr="00D21D06">
        <w:rPr>
          <w:sz w:val="28"/>
          <w:szCs w:val="28"/>
        </w:rPr>
        <w:softHyphen/>
        <w:t xml:space="preserve">ствии с инструкцией по делопроизводству, принятой в </w:t>
      </w:r>
      <w:r>
        <w:rPr>
          <w:sz w:val="28"/>
          <w:szCs w:val="28"/>
        </w:rPr>
        <w:t>школе</w:t>
      </w:r>
      <w:r w:rsidR="00D21D06" w:rsidRPr="00D21D06">
        <w:rPr>
          <w:sz w:val="28"/>
          <w:szCs w:val="28"/>
        </w:rPr>
        <w:t>.</w:t>
      </w:r>
    </w:p>
    <w:p w:rsidR="00D21D06" w:rsidRPr="00D21D06" w:rsidRDefault="00293C53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D21D06" w:rsidRPr="00D21D06">
        <w:rPr>
          <w:sz w:val="28"/>
          <w:szCs w:val="28"/>
        </w:rPr>
        <w:t>Протоколы хранятся в составе</w:t>
      </w:r>
      <w:r>
        <w:rPr>
          <w:sz w:val="28"/>
          <w:szCs w:val="28"/>
        </w:rPr>
        <w:t xml:space="preserve"> отдельного дела в канцелярии школы</w:t>
      </w:r>
      <w:r w:rsidR="00D21D06" w:rsidRPr="00D21D06">
        <w:rPr>
          <w:sz w:val="28"/>
          <w:szCs w:val="28"/>
        </w:rPr>
        <w:t>.</w:t>
      </w:r>
    </w:p>
    <w:p w:rsidR="00D21D06" w:rsidRPr="00D21D06" w:rsidRDefault="00293C53" w:rsidP="00D21D06">
      <w:pPr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D21D06" w:rsidRPr="00D21D06">
        <w:rPr>
          <w:sz w:val="28"/>
          <w:szCs w:val="28"/>
        </w:rPr>
        <w:t>Ответственность за делопроизводство возлагается на председателя Совета.</w:t>
      </w:r>
    </w:p>
    <w:p w:rsidR="00D21D06" w:rsidRPr="00D21D06" w:rsidRDefault="00D21D06" w:rsidP="00D21D06">
      <w:pPr>
        <w:jc w:val="both"/>
        <w:rPr>
          <w:sz w:val="28"/>
          <w:szCs w:val="28"/>
        </w:rPr>
      </w:pPr>
    </w:p>
    <w:sectPr w:rsidR="00D21D06" w:rsidRPr="00D21D06" w:rsidSect="00C74B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1">
      <w:start w:val="5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1">
      <w:start w:val="2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4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1">
      <w:start w:val="7"/>
      <w:numFmt w:val="decimal"/>
      <w:lvlText w:val="%2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2.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D21D06"/>
    <w:rsid w:val="001B6D07"/>
    <w:rsid w:val="00211B3B"/>
    <w:rsid w:val="00293C53"/>
    <w:rsid w:val="002C5FB9"/>
    <w:rsid w:val="00513A6B"/>
    <w:rsid w:val="00653048"/>
    <w:rsid w:val="00663098"/>
    <w:rsid w:val="00854241"/>
    <w:rsid w:val="00935B60"/>
    <w:rsid w:val="00947129"/>
    <w:rsid w:val="00A616D4"/>
    <w:rsid w:val="00B62864"/>
    <w:rsid w:val="00C66FA4"/>
    <w:rsid w:val="00C74B7F"/>
    <w:rsid w:val="00D21D06"/>
    <w:rsid w:val="00D53E86"/>
    <w:rsid w:val="00DB7D87"/>
    <w:rsid w:val="00E271F5"/>
    <w:rsid w:val="00F856B3"/>
    <w:rsid w:val="00FA1637"/>
    <w:rsid w:val="00FC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locked/>
    <w:rsid w:val="00D21D06"/>
    <w:rPr>
      <w:rFonts w:ascii="Tahoma" w:hAnsi="Tahoma"/>
      <w:spacing w:val="5"/>
      <w:sz w:val="15"/>
      <w:szCs w:val="15"/>
      <w:lang w:bidi="ar-SA"/>
    </w:rPr>
  </w:style>
  <w:style w:type="character" w:customStyle="1" w:styleId="3">
    <w:name w:val="Заголовок №3_"/>
    <w:link w:val="31"/>
    <w:locked/>
    <w:rsid w:val="00D21D06"/>
    <w:rPr>
      <w:rFonts w:ascii="Tahoma" w:hAnsi="Tahoma"/>
      <w:b/>
      <w:bCs/>
      <w:spacing w:val="-2"/>
      <w:sz w:val="19"/>
      <w:szCs w:val="19"/>
      <w:lang w:bidi="ar-SA"/>
    </w:rPr>
  </w:style>
  <w:style w:type="character" w:customStyle="1" w:styleId="4">
    <w:name w:val="Заголовок №4_"/>
    <w:link w:val="40"/>
    <w:locked/>
    <w:rsid w:val="00D21D06"/>
    <w:rPr>
      <w:rFonts w:ascii="Tahoma" w:hAnsi="Tahoma"/>
      <w:b/>
      <w:bCs/>
      <w:sz w:val="15"/>
      <w:szCs w:val="15"/>
      <w:lang w:bidi="ar-SA"/>
    </w:rPr>
  </w:style>
  <w:style w:type="character" w:customStyle="1" w:styleId="32">
    <w:name w:val="Заголовок №32"/>
    <w:rsid w:val="00D21D06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paragraph" w:styleId="a4">
    <w:name w:val="Body Text"/>
    <w:basedOn w:val="a"/>
    <w:link w:val="a3"/>
    <w:rsid w:val="00D21D06"/>
    <w:pPr>
      <w:shd w:val="clear" w:color="auto" w:fill="FFFFFF"/>
      <w:spacing w:line="398" w:lineRule="exact"/>
      <w:jc w:val="both"/>
    </w:pPr>
    <w:rPr>
      <w:rFonts w:ascii="Tahoma" w:hAnsi="Tahoma"/>
      <w:spacing w:val="5"/>
      <w:sz w:val="15"/>
      <w:szCs w:val="15"/>
      <w:lang w:val="ru-RU" w:eastAsia="ru-RU"/>
    </w:rPr>
  </w:style>
  <w:style w:type="paragraph" w:customStyle="1" w:styleId="31">
    <w:name w:val="Заголовок №31"/>
    <w:basedOn w:val="a"/>
    <w:link w:val="3"/>
    <w:rsid w:val="00D21D06"/>
    <w:pPr>
      <w:shd w:val="clear" w:color="auto" w:fill="FFFFFF"/>
      <w:spacing w:before="420" w:after="240" w:line="240" w:lineRule="atLeast"/>
      <w:jc w:val="both"/>
      <w:outlineLvl w:val="2"/>
    </w:pPr>
    <w:rPr>
      <w:rFonts w:ascii="Tahoma" w:hAnsi="Tahoma"/>
      <w:b/>
      <w:bCs/>
      <w:spacing w:val="-2"/>
      <w:sz w:val="19"/>
      <w:szCs w:val="19"/>
      <w:lang w:val="ru-RU" w:eastAsia="ru-RU"/>
    </w:rPr>
  </w:style>
  <w:style w:type="paragraph" w:customStyle="1" w:styleId="40">
    <w:name w:val="Заголовок №4"/>
    <w:basedOn w:val="a"/>
    <w:link w:val="4"/>
    <w:rsid w:val="00D21D06"/>
    <w:pPr>
      <w:shd w:val="clear" w:color="auto" w:fill="FFFFFF"/>
      <w:spacing w:before="240" w:line="240" w:lineRule="exact"/>
      <w:jc w:val="both"/>
      <w:outlineLvl w:val="3"/>
    </w:pPr>
    <w:rPr>
      <w:rFonts w:ascii="Tahoma" w:hAnsi="Tahoma"/>
      <w:b/>
      <w:bCs/>
      <w:sz w:val="15"/>
      <w:szCs w:val="15"/>
      <w:lang w:val="ru-RU" w:eastAsia="ru-RU"/>
    </w:rPr>
  </w:style>
  <w:style w:type="character" w:customStyle="1" w:styleId="2">
    <w:name w:val="Основной текст (2)_"/>
    <w:link w:val="21"/>
    <w:locked/>
    <w:rsid w:val="00D21D06"/>
    <w:rPr>
      <w:rFonts w:ascii="Arial Narrow" w:hAnsi="Arial Narrow"/>
      <w:b/>
      <w:bCs/>
      <w:i/>
      <w:iCs/>
      <w:spacing w:val="1"/>
      <w:sz w:val="16"/>
      <w:szCs w:val="16"/>
      <w:lang w:bidi="ar-SA"/>
    </w:rPr>
  </w:style>
  <w:style w:type="paragraph" w:customStyle="1" w:styleId="21">
    <w:name w:val="Основной текст (2)1"/>
    <w:basedOn w:val="a"/>
    <w:link w:val="2"/>
    <w:rsid w:val="00D21D06"/>
    <w:pPr>
      <w:shd w:val="clear" w:color="auto" w:fill="FFFFFF"/>
      <w:spacing w:after="1020" w:line="283" w:lineRule="exact"/>
      <w:jc w:val="both"/>
    </w:pPr>
    <w:rPr>
      <w:rFonts w:ascii="Arial Narrow" w:hAnsi="Arial Narrow"/>
      <w:b/>
      <w:bCs/>
      <w:i/>
      <w:iCs/>
      <w:spacing w:val="1"/>
      <w:sz w:val="16"/>
      <w:szCs w:val="16"/>
      <w:lang w:val="ru-RU" w:eastAsia="ru-RU"/>
    </w:rPr>
  </w:style>
  <w:style w:type="character" w:customStyle="1" w:styleId="42">
    <w:name w:val="Заголовок №4 (2)_"/>
    <w:link w:val="420"/>
    <w:locked/>
    <w:rsid w:val="00D21D06"/>
    <w:rPr>
      <w:rFonts w:ascii="Arial Narrow" w:hAnsi="Arial Narrow"/>
      <w:b/>
      <w:bCs/>
      <w:i/>
      <w:iCs/>
      <w:spacing w:val="1"/>
      <w:sz w:val="16"/>
      <w:szCs w:val="16"/>
      <w:lang w:bidi="ar-SA"/>
    </w:rPr>
  </w:style>
  <w:style w:type="paragraph" w:customStyle="1" w:styleId="420">
    <w:name w:val="Заголовок №4 (2)"/>
    <w:basedOn w:val="a"/>
    <w:link w:val="42"/>
    <w:rsid w:val="00D21D06"/>
    <w:pPr>
      <w:shd w:val="clear" w:color="auto" w:fill="FFFFFF"/>
      <w:spacing w:line="240" w:lineRule="exact"/>
      <w:jc w:val="both"/>
      <w:outlineLvl w:val="3"/>
    </w:pPr>
    <w:rPr>
      <w:rFonts w:ascii="Arial Narrow" w:hAnsi="Arial Narrow"/>
      <w:b/>
      <w:bCs/>
      <w:i/>
      <w:iCs/>
      <w:spacing w:val="1"/>
      <w:sz w:val="16"/>
      <w:szCs w:val="16"/>
      <w:lang w:val="ru-RU" w:eastAsia="ru-RU"/>
    </w:rPr>
  </w:style>
  <w:style w:type="paragraph" w:styleId="a5">
    <w:name w:val="Balloon Text"/>
    <w:basedOn w:val="a"/>
    <w:link w:val="a6"/>
    <w:rsid w:val="002C5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C5FB9"/>
    <w:rPr>
      <w:rFonts w:ascii="Tahoma" w:hAnsi="Tahoma" w:cs="Tahoma"/>
      <w:sz w:val="16"/>
      <w:szCs w:val="16"/>
    </w:rPr>
  </w:style>
  <w:style w:type="character" w:customStyle="1" w:styleId="30">
    <w:name w:val="Основной текст (3)_"/>
    <w:link w:val="33"/>
    <w:uiPriority w:val="99"/>
    <w:locked/>
    <w:rsid w:val="00C74B7F"/>
    <w:rPr>
      <w:b/>
      <w:bCs/>
      <w:sz w:val="24"/>
      <w:szCs w:val="24"/>
      <w:shd w:val="clear" w:color="auto" w:fill="FFFFFF"/>
    </w:rPr>
  </w:style>
  <w:style w:type="paragraph" w:customStyle="1" w:styleId="33">
    <w:name w:val="Основной текст (3)"/>
    <w:basedOn w:val="a"/>
    <w:link w:val="30"/>
    <w:uiPriority w:val="99"/>
    <w:rsid w:val="00C74B7F"/>
    <w:pPr>
      <w:shd w:val="clear" w:color="auto" w:fill="FFFFFF"/>
      <w:spacing w:line="274" w:lineRule="exact"/>
    </w:pPr>
    <w:rPr>
      <w:b/>
      <w:bCs/>
    </w:rPr>
  </w:style>
  <w:style w:type="paragraph" w:styleId="a7">
    <w:name w:val="No Spacing"/>
    <w:uiPriority w:val="1"/>
    <w:qFormat/>
    <w:rsid w:val="00C74B7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учащихся</vt:lpstr>
    </vt:vector>
  </TitlesOfParts>
  <Company>scool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учащихся</dc:title>
  <dc:creator>пользователь</dc:creator>
  <cp:lastModifiedBy>Рафис Гилманов</cp:lastModifiedBy>
  <cp:revision>2</cp:revision>
  <cp:lastPrinted>2018-10-16T10:17:00Z</cp:lastPrinted>
  <dcterms:created xsi:type="dcterms:W3CDTF">2018-10-20T19:38:00Z</dcterms:created>
  <dcterms:modified xsi:type="dcterms:W3CDTF">2018-10-20T19:38:00Z</dcterms:modified>
</cp:coreProperties>
</file>